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7B9" w:rsidRPr="00F30553" w:rsidRDefault="00DA63C7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highlight w:val="white"/>
        </w:rPr>
      </w:pPr>
      <w:r>
        <w:rPr>
          <w:rFonts w:ascii="Roboto" w:hAnsi="Roboto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CF7A53F" wp14:editId="55EF9909">
                <wp:simplePos x="0" y="0"/>
                <wp:positionH relativeFrom="column">
                  <wp:posOffset>4432699</wp:posOffset>
                </wp:positionH>
                <wp:positionV relativeFrom="paragraph">
                  <wp:posOffset>-1236975</wp:posOffset>
                </wp:positionV>
                <wp:extent cx="1080" cy="360"/>
                <wp:effectExtent l="38100" t="38100" r="56515" b="57150"/>
                <wp:wrapNone/>
                <wp:docPr id="1" name="Ink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D008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" o:spid="_x0000_s1026" type="#_x0000_t75" style="position:absolute;margin-left:348.35pt;margin-top:-98.1pt;width:1.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">
                <v:imagedata r:id="rId9" o:title=""/>
              </v:shape>
            </w:pict>
          </mc:Fallback>
        </mc:AlternateContent>
      </w:r>
    </w:p>
    <w:sdt>
      <w:sdtPr>
        <w:rPr>
          <w:rFonts w:ascii="Roboto" w:hAnsi="Roboto"/>
        </w:rPr>
        <w:id w:val="-846704863"/>
      </w:sdtPr>
      <w:sdtEndPr/>
      <w:sdtContent>
        <w:p w:rsidR="00B667B9" w:rsidRPr="00F30553" w:rsidRDefault="00B667B9" w:rsidP="00B667B9">
          <w:pPr>
            <w:pStyle w:val="Novel-Tbasistekst"/>
            <w:tabs>
              <w:tab w:val="left" w:pos="1134"/>
              <w:tab w:val="left" w:pos="1247"/>
              <w:tab w:val="left" w:pos="1701"/>
            </w:tabs>
            <w:rPr>
              <w:rFonts w:ascii="Roboto" w:hAnsi="Roboto"/>
              <w:lang w:val="nl-NL"/>
            </w:rPr>
          </w:pPr>
          <w:r w:rsidRPr="00F30553">
            <w:rPr>
              <w:rFonts w:ascii="Roboto" w:hAnsi="Roboto"/>
              <w:lang w:val="nl-NL"/>
            </w:rPr>
            <w:t>Naam bedrijf</w:t>
          </w:r>
        </w:p>
        <w:sdt>
          <w:sdtPr>
            <w:rPr>
              <w:rFonts w:ascii="Roboto" w:hAnsi="Roboto"/>
            </w:rPr>
            <w:id w:val="-734089928"/>
          </w:sdtPr>
          <w:sdtEndPr/>
          <w:sdtContent>
            <w:p w:rsidR="00B667B9" w:rsidRPr="00F30553" w:rsidRDefault="00B667B9" w:rsidP="00B667B9">
              <w:pPr>
                <w:pStyle w:val="Novel-Tbasistekst"/>
                <w:tabs>
                  <w:tab w:val="left" w:pos="1134"/>
                  <w:tab w:val="left" w:pos="1247"/>
                  <w:tab w:val="left" w:pos="1701"/>
                </w:tabs>
                <w:rPr>
                  <w:rFonts w:ascii="Roboto" w:hAnsi="Roboto"/>
                  <w:lang w:val="nl-NL"/>
                </w:rPr>
              </w:pPr>
              <w:r w:rsidRPr="00F30553">
                <w:rPr>
                  <w:rFonts w:ascii="Roboto" w:hAnsi="Roboto"/>
                  <w:lang w:val="nl-NL"/>
                </w:rPr>
                <w:t>T.a.v.</w:t>
              </w:r>
            </w:p>
            <w:sdt>
              <w:sdtPr>
                <w:rPr>
                  <w:rFonts w:ascii="Roboto" w:hAnsi="Roboto"/>
                </w:rPr>
                <w:id w:val="699122560"/>
              </w:sdtPr>
              <w:sdtEndPr/>
              <w:sdtContent>
                <w:p w:rsidR="00B667B9" w:rsidRPr="00ED3F32" w:rsidRDefault="00B667B9" w:rsidP="00B667B9">
                  <w:pPr>
                    <w:pStyle w:val="Novel-Tbasistekst"/>
                    <w:tabs>
                      <w:tab w:val="left" w:pos="1134"/>
                      <w:tab w:val="left" w:pos="1247"/>
                      <w:tab w:val="left" w:pos="1701"/>
                    </w:tabs>
                    <w:rPr>
                      <w:rFonts w:ascii="Roboto" w:hAnsi="Roboto"/>
                      <w:lang w:val="nl-NL"/>
                    </w:rPr>
                  </w:pPr>
                  <w:r w:rsidRPr="00ED3F32">
                    <w:rPr>
                      <w:rFonts w:ascii="Roboto" w:hAnsi="Roboto"/>
                      <w:lang w:val="nl-NL"/>
                    </w:rPr>
                    <w:t>Adres</w:t>
                  </w:r>
                </w:p>
                <w:sdt>
                  <w:sdtPr>
                    <w:rPr>
                      <w:rFonts w:ascii="Roboto" w:hAnsi="Roboto"/>
                    </w:rPr>
                    <w:id w:val="-920319430"/>
                  </w:sdtPr>
                  <w:sdtEndPr/>
                  <w:sdtContent>
                    <w:p w:rsidR="00B667B9" w:rsidRPr="00ED3F32" w:rsidRDefault="00B667B9" w:rsidP="00B667B9">
                      <w:pPr>
                        <w:pStyle w:val="Novel-Tbasistekst"/>
                        <w:tabs>
                          <w:tab w:val="left" w:pos="1134"/>
                          <w:tab w:val="left" w:pos="1247"/>
                          <w:tab w:val="left" w:pos="1701"/>
                        </w:tabs>
                        <w:rPr>
                          <w:rFonts w:ascii="Roboto" w:hAnsi="Roboto"/>
                          <w:lang w:val="nl-NL"/>
                        </w:rPr>
                      </w:pPr>
                      <w:r w:rsidRPr="00ED3F32">
                        <w:rPr>
                          <w:rFonts w:ascii="Roboto" w:hAnsi="Roboto"/>
                          <w:lang w:val="nl-NL"/>
                        </w:rPr>
                        <w:t>Postcode Plaats</w:t>
                      </w:r>
                    </w:p>
                    <w:sdt>
                      <w:sdtPr>
                        <w:rPr>
                          <w:rFonts w:ascii="Roboto" w:hAnsi="Roboto"/>
                        </w:rPr>
                        <w:id w:val="-205652675"/>
                      </w:sdtPr>
                      <w:sdtEndPr/>
                      <w:sdtContent>
                        <w:p w:rsidR="00B667B9" w:rsidRPr="00ED3F32" w:rsidRDefault="00B667B9" w:rsidP="00B667B9">
                          <w:pPr>
                            <w:pStyle w:val="Novel-Tbasistekst"/>
                            <w:tabs>
                              <w:tab w:val="left" w:pos="1134"/>
                              <w:tab w:val="left" w:pos="1247"/>
                              <w:tab w:val="left" w:pos="1701"/>
                            </w:tabs>
                            <w:rPr>
                              <w:rFonts w:ascii="Roboto" w:hAnsi="Roboto"/>
                              <w:lang w:val="nl-NL"/>
                            </w:rPr>
                          </w:pPr>
                          <w:r w:rsidRPr="00ED3F32">
                            <w:rPr>
                              <w:rFonts w:ascii="Roboto" w:hAnsi="Roboto"/>
                              <w:lang w:val="nl-NL"/>
                            </w:rPr>
                            <w:t>Land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:rsidR="00B667B9" w:rsidRPr="00ED3F32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ED3F32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eastAsia="Lucida Sans" w:hAnsi="Roboto" w:cs="Lucida Sans"/>
          <w:lang w:val="nl-NL"/>
        </w:rPr>
      </w:pPr>
    </w:p>
    <w:p w:rsidR="00B667B9" w:rsidRPr="00ED3F32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eastAsia="Lucida Sans" w:hAnsi="Roboto" w:cs="Lucida Sans"/>
          <w:lang w:val="nl-NL"/>
        </w:rPr>
      </w:pPr>
    </w:p>
    <w:sdt>
      <w:sdtPr>
        <w:rPr>
          <w:rFonts w:ascii="Roboto" w:hAnsi="Roboto"/>
        </w:rPr>
        <w:id w:val="-629245043"/>
      </w:sdtPr>
      <w:sdtEndPr/>
      <w:sdtContent>
        <w:p w:rsidR="000C405F" w:rsidRDefault="00B667B9" w:rsidP="00B667B9">
          <w:pPr>
            <w:pStyle w:val="Novel-Tbasistekst"/>
            <w:tabs>
              <w:tab w:val="left" w:pos="1134"/>
              <w:tab w:val="left" w:pos="1247"/>
              <w:tab w:val="left" w:pos="1701"/>
            </w:tabs>
            <w:rPr>
              <w:rFonts w:ascii="Roboto" w:hAnsi="Roboto"/>
              <w:lang w:val="nl-NL"/>
            </w:rPr>
          </w:pPr>
          <w:r w:rsidRPr="000B1D61">
            <w:rPr>
              <w:rFonts w:ascii="Roboto" w:hAnsi="Roboto"/>
              <w:lang w:val="nl-NL"/>
            </w:rPr>
            <w:t>Referen</w:t>
          </w:r>
          <w:r w:rsidR="000B1D61" w:rsidRPr="000B1D61">
            <w:rPr>
              <w:rFonts w:ascii="Roboto" w:hAnsi="Roboto"/>
              <w:lang w:val="nl-NL"/>
            </w:rPr>
            <w:t>ti</w:t>
          </w:r>
          <w:r w:rsidRPr="000B1D61">
            <w:rPr>
              <w:rFonts w:ascii="Roboto" w:hAnsi="Roboto"/>
              <w:lang w:val="nl-NL"/>
            </w:rPr>
            <w:t>e</w:t>
          </w:r>
          <w:r w:rsidRPr="000B1D61">
            <w:rPr>
              <w:rFonts w:ascii="Roboto" w:hAnsi="Roboto"/>
              <w:lang w:val="nl-NL"/>
            </w:rPr>
            <w:tab/>
          </w:r>
          <w:r w:rsidR="000B1D61">
            <w:rPr>
              <w:rFonts w:ascii="Roboto" w:hAnsi="Roboto"/>
              <w:lang w:val="nl-NL"/>
            </w:rPr>
            <w:tab/>
          </w:r>
          <w:r w:rsidR="000B1D61">
            <w:rPr>
              <w:rFonts w:ascii="Roboto" w:hAnsi="Roboto"/>
              <w:lang w:val="nl-NL"/>
            </w:rPr>
            <w:tab/>
          </w:r>
          <w:r w:rsidRPr="000B1D61">
            <w:rPr>
              <w:rFonts w:ascii="Roboto" w:hAnsi="Roboto"/>
              <w:lang w:val="nl-NL"/>
            </w:rPr>
            <w:t>:</w:t>
          </w:r>
          <w:r w:rsidRPr="00F30553">
            <w:rPr>
              <w:rFonts w:ascii="Roboto" w:hAnsi="Roboto"/>
              <w:lang w:val="nl-NL"/>
            </w:rPr>
            <w:fldChar w:fldCharType="begin"/>
          </w:r>
          <w:r w:rsidRPr="000B1D61">
            <w:rPr>
              <w:rFonts w:ascii="Roboto" w:hAnsi="Roboto"/>
              <w:lang w:val="nl-NL"/>
            </w:rPr>
            <w:instrText xml:space="preserve"> KEYWORDS  \* MERGEFORMAT </w:instrText>
          </w:r>
          <w:r w:rsidRPr="00F30553">
            <w:rPr>
              <w:rFonts w:ascii="Roboto" w:hAnsi="Roboto"/>
              <w:lang w:val="nl-NL"/>
            </w:rPr>
            <w:fldChar w:fldCharType="end"/>
          </w:r>
          <w:r w:rsidR="000B1D61">
            <w:rPr>
              <w:rFonts w:ascii="Roboto" w:hAnsi="Roboto"/>
              <w:lang w:val="nl-NL"/>
            </w:rPr>
            <w:t xml:space="preserve"> </w:t>
          </w:r>
          <w:r w:rsidR="000C405F">
            <w:rPr>
              <w:rFonts w:ascii="Roboto" w:hAnsi="Roboto"/>
              <w:lang w:val="nl-NL"/>
            </w:rPr>
            <w:t>Log4J</w:t>
          </w:r>
        </w:p>
        <w:p w:rsidR="00B667B9" w:rsidRPr="000B1D61" w:rsidRDefault="00F442CE" w:rsidP="00B667B9">
          <w:pPr>
            <w:pStyle w:val="Novel-Tbasistekst"/>
            <w:tabs>
              <w:tab w:val="left" w:pos="1134"/>
              <w:tab w:val="left" w:pos="1247"/>
              <w:tab w:val="left" w:pos="1701"/>
            </w:tabs>
            <w:rPr>
              <w:rFonts w:ascii="Roboto" w:hAnsi="Roboto"/>
              <w:lang w:val="nl-NL"/>
            </w:rPr>
          </w:pPr>
          <w:sdt>
            <w:sdtPr>
              <w:rPr>
                <w:rFonts w:ascii="Roboto" w:hAnsi="Roboto"/>
              </w:rPr>
              <w:id w:val="-1333364512"/>
            </w:sdtPr>
            <w:sdtEndPr/>
            <w:sdtContent>
              <w:r w:rsidR="000B1D61" w:rsidRPr="000B1D61">
                <w:rPr>
                  <w:rFonts w:ascii="Roboto" w:hAnsi="Roboto"/>
                  <w:lang w:val="nl-NL"/>
                </w:rPr>
                <w:t>Plaats en datum</w:t>
              </w:r>
              <w:r w:rsidR="00B667B9" w:rsidRPr="000B1D61">
                <w:rPr>
                  <w:rFonts w:ascii="Roboto" w:hAnsi="Roboto"/>
                  <w:lang w:val="nl-NL"/>
                </w:rPr>
                <w:tab/>
                <w:t>:</w:t>
              </w:r>
              <w:r w:rsidR="000B1D61" w:rsidRPr="000B1D61">
                <w:rPr>
                  <w:rFonts w:ascii="Roboto" w:hAnsi="Roboto"/>
                  <w:lang w:val="nl-NL"/>
                </w:rPr>
                <w:t xml:space="preserve"> </w:t>
              </w:r>
              <w:r w:rsidR="000B1D61">
                <w:rPr>
                  <w:rFonts w:ascii="Roboto" w:hAnsi="Roboto"/>
                  <w:lang w:val="nl-NL"/>
                </w:rPr>
                <w:t>P</w:t>
              </w:r>
              <w:r w:rsidR="000B1D61" w:rsidRPr="000B1D61">
                <w:rPr>
                  <w:rFonts w:ascii="Roboto" w:hAnsi="Roboto"/>
                  <w:lang w:val="nl-NL"/>
                </w:rPr>
                <w:t>l</w:t>
              </w:r>
              <w:r w:rsidR="000B1D61">
                <w:rPr>
                  <w:rFonts w:ascii="Roboto" w:hAnsi="Roboto"/>
                  <w:lang w:val="nl-NL"/>
                </w:rPr>
                <w:t>a</w:t>
              </w:r>
              <w:r w:rsidR="000B1D61" w:rsidRPr="000B1D61">
                <w:rPr>
                  <w:rFonts w:ascii="Roboto" w:hAnsi="Roboto"/>
                  <w:lang w:val="nl-NL"/>
                </w:rPr>
                <w:t xml:space="preserve">ats, </w:t>
              </w:r>
              <w:sdt>
                <w:sdtPr>
                  <w:rPr>
                    <w:rFonts w:ascii="Roboto" w:hAnsi="Roboto"/>
                  </w:rPr>
                  <w:id w:val="1698739102"/>
                </w:sdtPr>
                <w:sdtEndPr/>
                <w:sdtContent>
                  <w:r w:rsidR="000B1D61" w:rsidRPr="000B1D61">
                    <w:rPr>
                      <w:rFonts w:ascii="Roboto" w:hAnsi="Roboto"/>
                      <w:lang w:val="nl-NL"/>
                    </w:rPr>
                    <w:t>datum</w:t>
                  </w:r>
                </w:sdtContent>
              </w:sdt>
            </w:sdtContent>
          </w:sdt>
        </w:p>
      </w:sdtContent>
    </w:sdt>
    <w:p w:rsidR="00B667B9" w:rsidRPr="000B1D61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sdt>
      <w:sdtPr>
        <w:rPr>
          <w:rFonts w:ascii="Roboto" w:hAnsi="Roboto"/>
        </w:rPr>
        <w:id w:val="1360790350"/>
      </w:sdtPr>
      <w:sdtEndPr/>
      <w:sdtContent>
        <w:p w:rsidR="00B667B9" w:rsidRPr="000B1D61" w:rsidRDefault="000B1D61" w:rsidP="00B667B9">
          <w:pPr>
            <w:pStyle w:val="Novel-TAanleiding"/>
            <w:tabs>
              <w:tab w:val="left" w:pos="1134"/>
              <w:tab w:val="left" w:pos="1247"/>
              <w:tab w:val="left" w:pos="1701"/>
            </w:tabs>
            <w:rPr>
              <w:rFonts w:ascii="Roboto" w:eastAsia="Calibri" w:hAnsi="Roboto" w:cs="Calibri"/>
              <w:b w:val="0"/>
              <w:bCs w:val="0"/>
              <w:caps w:val="0"/>
              <w:lang w:val="nl-NL"/>
            </w:rPr>
          </w:pPr>
          <w:r w:rsidRPr="000B1D61">
            <w:rPr>
              <w:rFonts w:ascii="Roboto" w:hAnsi="Roboto"/>
              <w:lang w:val="nl-NL"/>
            </w:rPr>
            <w:t>onderwerp</w:t>
          </w:r>
          <w:r w:rsidR="00B667B9" w:rsidRPr="000B1D61">
            <w:rPr>
              <w:rFonts w:ascii="Roboto" w:hAnsi="Roboto"/>
              <w:lang w:val="nl-NL"/>
            </w:rPr>
            <w:tab/>
            <w:t>:</w:t>
          </w:r>
          <w:r w:rsidR="00B667B9" w:rsidRPr="000B1D61">
            <w:rPr>
              <w:rFonts w:ascii="Roboto" w:hAnsi="Roboto"/>
              <w:lang w:val="nl-NL"/>
            </w:rPr>
            <w:tab/>
          </w:r>
          <w:sdt>
            <w:sdtPr>
              <w:rPr>
                <w:rFonts w:ascii="Roboto" w:hAnsi="Roboto"/>
              </w:rPr>
              <w:id w:val="292643971"/>
            </w:sdtPr>
            <w:sdtEndPr/>
            <w:sdtContent>
              <w:r w:rsidR="000C405F">
                <w:rPr>
                  <w:rFonts w:ascii="Roboto" w:hAnsi="Roboto"/>
                  <w:lang w:val="nl-NL"/>
                </w:rPr>
                <w:t>INFORMATIE EN PREVENTIE</w:t>
              </w:r>
            </w:sdtContent>
          </w:sdt>
          <w:r w:rsidR="00B667B9" w:rsidRPr="000B1D61">
            <w:rPr>
              <w:rFonts w:ascii="Roboto" w:hAnsi="Roboto"/>
              <w:lang w:val="nl-NL"/>
            </w:rPr>
            <w:tab/>
            <w:t xml:space="preserve"> </w:t>
          </w:r>
        </w:p>
      </w:sdtContent>
    </w:sdt>
    <w:p w:rsidR="00B667B9" w:rsidRPr="000B1D61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0B1D61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0B1D61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ED3F32" w:rsidRDefault="000B1D61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 w:rsidRPr="00ED3F32">
        <w:rPr>
          <w:rFonts w:ascii="Roboto" w:hAnsi="Roboto"/>
          <w:lang w:val="nl-NL"/>
        </w:rPr>
        <w:t>Beste [</w:t>
      </w:r>
      <w:r w:rsidR="00883889" w:rsidRPr="00ED3F32">
        <w:rPr>
          <w:rFonts w:ascii="Roboto" w:hAnsi="Roboto"/>
          <w:lang w:val="nl-NL"/>
        </w:rPr>
        <w:t>Naam</w:t>
      </w:r>
      <w:r w:rsidRPr="00ED3F32">
        <w:rPr>
          <w:rFonts w:ascii="Roboto" w:hAnsi="Roboto"/>
          <w:lang w:val="nl-NL"/>
        </w:rPr>
        <w:t>]</w:t>
      </w:r>
      <w:r w:rsidR="00B667B9" w:rsidRPr="00ED3F32">
        <w:rPr>
          <w:rFonts w:ascii="Roboto" w:hAnsi="Roboto"/>
          <w:lang w:val="nl-NL"/>
        </w:rPr>
        <w:t>,</w:t>
      </w:r>
    </w:p>
    <w:p w:rsidR="00B667B9" w:rsidRPr="00ED3F32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ED3F32" w:rsidRPr="00ED3F32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 w:rsidRPr="00ED3F32">
        <w:rPr>
          <w:rFonts w:ascii="Roboto" w:hAnsi="Roboto"/>
          <w:lang w:val="nl-NL"/>
        </w:rPr>
        <w:t>Afgelopen week is in het nieuws gekomen dat een veelgebruikt stukje software een ernstige kwetsbaarheid bevat</w:t>
      </w:r>
      <w:r w:rsidR="00DB28C4">
        <w:rPr>
          <w:rFonts w:ascii="Roboto" w:hAnsi="Roboto"/>
          <w:lang w:val="nl-NL"/>
        </w:rPr>
        <w:t>. Hierdoor lopen</w:t>
      </w:r>
      <w:r w:rsidRPr="00ED3F32">
        <w:rPr>
          <w:rFonts w:ascii="Roboto" w:hAnsi="Roboto"/>
          <w:lang w:val="nl-NL"/>
        </w:rPr>
        <w:t xml:space="preserve"> veel organisaties kans om gehackt te worden. Het gaat om software met de naam </w:t>
      </w:r>
      <w:r w:rsidRPr="00DB28C4">
        <w:rPr>
          <w:rFonts w:ascii="Roboto" w:hAnsi="Roboto"/>
          <w:b/>
          <w:lang w:val="nl-NL"/>
        </w:rPr>
        <w:t>Apache Log4j</w:t>
      </w:r>
      <w:r w:rsidRPr="00ED3F32">
        <w:rPr>
          <w:rFonts w:ascii="Roboto" w:hAnsi="Roboto"/>
          <w:lang w:val="nl-NL"/>
        </w:rPr>
        <w:t xml:space="preserve">. Gelukkig is hier een oplossing </w:t>
      </w:r>
      <w:r w:rsidR="00DB28C4">
        <w:rPr>
          <w:rFonts w:ascii="Roboto" w:hAnsi="Roboto"/>
          <w:lang w:val="nl-NL"/>
        </w:rPr>
        <w:t>voor</w:t>
      </w:r>
      <w:r w:rsidRPr="00ED3F32">
        <w:rPr>
          <w:rFonts w:ascii="Roboto" w:hAnsi="Roboto"/>
          <w:lang w:val="nl-NL"/>
        </w:rPr>
        <w:t xml:space="preserve">. </w:t>
      </w:r>
      <w:r w:rsidR="00DB28C4">
        <w:rPr>
          <w:rFonts w:ascii="Roboto" w:hAnsi="Roboto"/>
          <w:lang w:val="nl-NL"/>
        </w:rPr>
        <w:t>Wij weten echter</w:t>
      </w:r>
      <w:r w:rsidRPr="00ED3F32">
        <w:rPr>
          <w:rFonts w:ascii="Roboto" w:hAnsi="Roboto"/>
          <w:lang w:val="nl-NL"/>
        </w:rPr>
        <w:t xml:space="preserve"> niet (z</w:t>
      </w:r>
      <w:r w:rsidR="00DB28C4">
        <w:rPr>
          <w:rFonts w:ascii="Roboto" w:hAnsi="Roboto"/>
          <w:lang w:val="nl-NL"/>
        </w:rPr>
        <w:t>e</w:t>
      </w:r>
      <w:r w:rsidRPr="00ED3F32">
        <w:rPr>
          <w:rFonts w:ascii="Roboto" w:hAnsi="Roboto"/>
          <w:lang w:val="nl-NL"/>
        </w:rPr>
        <w:t>ker) of onze organisatie gevaar loopt</w:t>
      </w:r>
      <w:r w:rsidR="00DB28C4">
        <w:rPr>
          <w:rFonts w:ascii="Roboto" w:hAnsi="Roboto"/>
          <w:lang w:val="nl-NL"/>
        </w:rPr>
        <w:t xml:space="preserve">, vandaar deze brief. </w:t>
      </w:r>
      <w:r w:rsidRPr="00ED3F32">
        <w:rPr>
          <w:rFonts w:ascii="Roboto" w:hAnsi="Roboto"/>
          <w:lang w:val="nl-NL"/>
        </w:rPr>
        <w:t xml:space="preserve">We begrijpen uit het nieuws dat de exploitatie van deze kwetsbaarheid zeer eenvoudig is en dat </w:t>
      </w:r>
      <w:r w:rsidR="00DB28C4" w:rsidRPr="00ED3F32">
        <w:rPr>
          <w:rFonts w:ascii="Roboto" w:hAnsi="Roboto"/>
          <w:lang w:val="nl-NL"/>
        </w:rPr>
        <w:t>kwaadwillende</w:t>
      </w:r>
      <w:r w:rsidR="00DB28C4">
        <w:rPr>
          <w:rFonts w:ascii="Roboto" w:hAnsi="Roboto"/>
          <w:lang w:val="nl-NL"/>
        </w:rPr>
        <w:t xml:space="preserve"> personen</w:t>
      </w:r>
      <w:r w:rsidRPr="00ED3F32">
        <w:rPr>
          <w:rFonts w:ascii="Roboto" w:hAnsi="Roboto"/>
          <w:lang w:val="nl-NL"/>
        </w:rPr>
        <w:t xml:space="preserve"> actief op zoek zijn naar organisaties om bijvoorbeeld </w:t>
      </w:r>
      <w:proofErr w:type="spellStart"/>
      <w:r w:rsidRPr="00ED3F32">
        <w:rPr>
          <w:rFonts w:ascii="Roboto" w:hAnsi="Roboto"/>
          <w:lang w:val="nl-NL"/>
        </w:rPr>
        <w:t>ransomware</w:t>
      </w:r>
      <w:proofErr w:type="spellEnd"/>
      <w:r w:rsidRPr="00ED3F32">
        <w:rPr>
          <w:rFonts w:ascii="Roboto" w:hAnsi="Roboto"/>
          <w:lang w:val="nl-NL"/>
        </w:rPr>
        <w:t xml:space="preserve"> te installeren. </w:t>
      </w:r>
    </w:p>
    <w:p w:rsidR="00ED3F32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ED3F32" w:rsidRPr="00DB28C4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b/>
          <w:lang w:val="nl-NL"/>
        </w:rPr>
      </w:pPr>
      <w:r w:rsidRPr="00DB28C4">
        <w:rPr>
          <w:rFonts w:ascii="Roboto" w:hAnsi="Roboto"/>
          <w:b/>
          <w:lang w:val="nl-NL"/>
        </w:rPr>
        <w:t>Om deze reden zouden we graag schriftelijk</w:t>
      </w:r>
      <w:r w:rsidR="00DB28C4">
        <w:rPr>
          <w:rFonts w:ascii="Roboto" w:hAnsi="Roboto"/>
          <w:b/>
          <w:lang w:val="nl-NL"/>
        </w:rPr>
        <w:t xml:space="preserve"> en zo snel mogelijk</w:t>
      </w:r>
      <w:r w:rsidRPr="00DB28C4">
        <w:rPr>
          <w:rFonts w:ascii="Roboto" w:hAnsi="Roboto"/>
          <w:b/>
          <w:lang w:val="nl-NL"/>
        </w:rPr>
        <w:t xml:space="preserve"> de bevestiging willen ontvangen dat:</w:t>
      </w:r>
    </w:p>
    <w:p w:rsidR="00ED3F32" w:rsidRPr="00ED3F32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 w:rsidRPr="00ED3F32">
        <w:rPr>
          <w:rFonts w:ascii="Roboto" w:hAnsi="Roboto"/>
          <w:lang w:val="nl-NL"/>
        </w:rPr>
        <w:t>1.</w:t>
      </w:r>
      <w:r w:rsidRPr="00ED3F32">
        <w:rPr>
          <w:rFonts w:ascii="Roboto" w:hAnsi="Roboto"/>
          <w:lang w:val="nl-NL"/>
        </w:rPr>
        <w:tab/>
        <w:t>deze bekende kwetsbaarheid ons niet kan beschadigen;</w:t>
      </w:r>
    </w:p>
    <w:p w:rsidR="00ED3F32" w:rsidRPr="00ED3F32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 w:rsidRPr="00ED3F32">
        <w:rPr>
          <w:rFonts w:ascii="Roboto" w:hAnsi="Roboto"/>
          <w:lang w:val="nl-NL"/>
        </w:rPr>
        <w:t>2.</w:t>
      </w:r>
      <w:r w:rsidRPr="00ED3F32">
        <w:rPr>
          <w:rFonts w:ascii="Roboto" w:hAnsi="Roboto"/>
          <w:lang w:val="nl-NL"/>
        </w:rPr>
        <w:tab/>
        <w:t>deze software niet gebruikt wordt in onze systemen;</w:t>
      </w:r>
    </w:p>
    <w:p w:rsidR="00ED3F32" w:rsidRDefault="00ED3F32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 w:rsidRPr="00ED3F32">
        <w:rPr>
          <w:rFonts w:ascii="Roboto" w:hAnsi="Roboto"/>
          <w:lang w:val="nl-NL"/>
        </w:rPr>
        <w:t>3.</w:t>
      </w:r>
      <w:r w:rsidRPr="00ED3F32">
        <w:rPr>
          <w:rFonts w:ascii="Roboto" w:hAnsi="Roboto"/>
          <w:lang w:val="nl-NL"/>
        </w:rPr>
        <w:tab/>
        <w:t xml:space="preserve">de oplossing al geïmplementeerd is. </w:t>
      </w:r>
    </w:p>
    <w:p w:rsidR="00DB28C4" w:rsidRDefault="00DB28C4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ED3F32" w:rsidRDefault="00DB28C4" w:rsidP="00ED3F32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>
        <w:rPr>
          <w:rFonts w:ascii="Roboto" w:hAnsi="Roboto"/>
          <w:lang w:val="nl-NL"/>
        </w:rPr>
        <w:t xml:space="preserve">Daarnaast zouden we graag advies willen over onze back-upsystemen. </w:t>
      </w:r>
      <w:r w:rsidR="00147C5C">
        <w:rPr>
          <w:rFonts w:ascii="Roboto" w:hAnsi="Roboto"/>
          <w:lang w:val="nl-NL"/>
        </w:rPr>
        <w:t>En welke actie we moeten nemen</w:t>
      </w:r>
      <w:r>
        <w:rPr>
          <w:rFonts w:ascii="Roboto" w:hAnsi="Roboto"/>
          <w:lang w:val="nl-NL"/>
        </w:rPr>
        <w:t xml:space="preserve"> als er </w:t>
      </w:r>
      <w:r w:rsidR="00147C5C">
        <w:rPr>
          <w:rFonts w:ascii="Roboto" w:hAnsi="Roboto"/>
          <w:lang w:val="nl-NL"/>
        </w:rPr>
        <w:t xml:space="preserve">daadwerkelijk </w:t>
      </w:r>
      <w:r>
        <w:rPr>
          <w:rFonts w:ascii="Roboto" w:hAnsi="Roboto"/>
          <w:lang w:val="nl-NL"/>
        </w:rPr>
        <w:t xml:space="preserve">sprake is </w:t>
      </w:r>
      <w:proofErr w:type="spellStart"/>
      <w:r>
        <w:rPr>
          <w:rFonts w:ascii="Roboto" w:hAnsi="Roboto"/>
          <w:lang w:val="nl-NL"/>
        </w:rPr>
        <w:t>misbruik?</w:t>
      </w:r>
      <w:proofErr w:type="spellEnd"/>
      <w:r>
        <w:rPr>
          <w:rFonts w:ascii="Roboto" w:hAnsi="Roboto"/>
          <w:lang w:val="nl-NL"/>
        </w:rPr>
        <w:t xml:space="preserve"> </w:t>
      </w:r>
      <w:r w:rsidR="00147C5C">
        <w:rPr>
          <w:rFonts w:ascii="Roboto" w:hAnsi="Roboto"/>
          <w:lang w:val="nl-NL"/>
        </w:rPr>
        <w:t xml:space="preserve">Via de cybersecurity hub van </w:t>
      </w:r>
      <w:proofErr w:type="spellStart"/>
      <w:r w:rsidR="00147C5C">
        <w:rPr>
          <w:rFonts w:ascii="Roboto" w:hAnsi="Roboto"/>
          <w:lang w:val="nl-NL"/>
        </w:rPr>
        <w:t>Novel</w:t>
      </w:r>
      <w:proofErr w:type="spellEnd"/>
      <w:r w:rsidR="00147C5C">
        <w:rPr>
          <w:rFonts w:ascii="Roboto" w:hAnsi="Roboto"/>
          <w:lang w:val="nl-NL"/>
        </w:rPr>
        <w:t>-T hebben we vernomen</w:t>
      </w:r>
      <w:bookmarkStart w:id="0" w:name="_GoBack"/>
      <w:bookmarkEnd w:id="0"/>
      <w:r>
        <w:rPr>
          <w:rFonts w:ascii="Roboto" w:hAnsi="Roboto"/>
          <w:lang w:val="nl-NL"/>
        </w:rPr>
        <w:t xml:space="preserve"> dat Northwave een tool heeft om te controleren of Log4j aanwezig is. De tool is beschikbaar via: </w:t>
      </w:r>
      <w:r w:rsidR="00ED3F32" w:rsidRPr="00DB28C4">
        <w:rPr>
          <w:rFonts w:ascii="Roboto" w:hAnsi="Roboto"/>
          <w:u w:val="single"/>
          <w:lang w:val="nl-NL"/>
        </w:rPr>
        <w:t>https://github.com/NorthwaveSecurity/log4jcheck</w:t>
      </w:r>
      <w:r w:rsidR="00ED3F32" w:rsidRPr="00ED3F32">
        <w:rPr>
          <w:rFonts w:ascii="Roboto" w:hAnsi="Roboto"/>
          <w:lang w:val="nl-NL"/>
        </w:rPr>
        <w:t xml:space="preserve">. </w:t>
      </w:r>
      <w:r>
        <w:rPr>
          <w:rFonts w:ascii="Roboto" w:hAnsi="Roboto"/>
          <w:lang w:val="nl-NL"/>
        </w:rPr>
        <w:t xml:space="preserve">Het NCSC deelt op hun website meer informatie over dit softwareprobleem: </w:t>
      </w:r>
      <w:r w:rsidR="00ED3F32" w:rsidRPr="00DB28C4">
        <w:rPr>
          <w:rFonts w:ascii="Roboto" w:hAnsi="Roboto"/>
          <w:u w:val="single"/>
          <w:lang w:val="nl-NL"/>
        </w:rPr>
        <w:t>https://www.ncsc.nl/actueel/nieuws/2021/december/13/log4j-kwetsbaarheid-bereid-u-voor-opmisbruik</w:t>
      </w:r>
      <w:r>
        <w:rPr>
          <w:rFonts w:ascii="Roboto" w:hAnsi="Roboto"/>
          <w:u w:val="single"/>
          <w:lang w:val="nl-NL"/>
        </w:rPr>
        <w:t>.</w:t>
      </w:r>
    </w:p>
    <w:p w:rsidR="00B667B9" w:rsidRPr="00ED3F32" w:rsidRDefault="00B667B9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</w:p>
    <w:p w:rsidR="00B667B9" w:rsidRPr="00ED3F32" w:rsidRDefault="000C405F" w:rsidP="00B667B9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>
        <w:rPr>
          <w:rFonts w:ascii="Roboto" w:hAnsi="Roboto"/>
          <w:lang w:val="nl-NL"/>
        </w:rPr>
        <w:t xml:space="preserve">Met vriendelijke groet, </w:t>
      </w:r>
    </w:p>
    <w:p w:rsidR="00EE1F12" w:rsidRDefault="00EE1F12" w:rsidP="000C405F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bookmarkStart w:id="1" w:name="_gjdgxs" w:colFirst="0" w:colLast="0"/>
      <w:bookmarkEnd w:id="1"/>
    </w:p>
    <w:p w:rsidR="00DB28C4" w:rsidRDefault="00DB28C4" w:rsidP="000C405F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>
        <w:rPr>
          <w:rFonts w:ascii="Roboto" w:hAnsi="Roboto"/>
          <w:lang w:val="nl-NL"/>
        </w:rPr>
        <w:t>[Naam]</w:t>
      </w:r>
    </w:p>
    <w:p w:rsidR="00DB28C4" w:rsidRPr="000C405F" w:rsidRDefault="00DB28C4" w:rsidP="000C405F">
      <w:pPr>
        <w:pStyle w:val="Novel-Tbasistekst"/>
        <w:tabs>
          <w:tab w:val="left" w:pos="1134"/>
          <w:tab w:val="left" w:pos="1247"/>
          <w:tab w:val="left" w:pos="1701"/>
        </w:tabs>
        <w:rPr>
          <w:rFonts w:ascii="Roboto" w:hAnsi="Roboto"/>
          <w:lang w:val="nl-NL"/>
        </w:rPr>
      </w:pPr>
      <w:r>
        <w:rPr>
          <w:rFonts w:ascii="Roboto" w:hAnsi="Roboto"/>
          <w:lang w:val="nl-NL"/>
        </w:rPr>
        <w:t>[Functie – bedrijf]</w:t>
      </w:r>
    </w:p>
    <w:sectPr w:rsidR="00DB28C4" w:rsidRPr="000C405F" w:rsidSect="00421F2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77" w:right="985" w:bottom="2089" w:left="1417" w:header="708" w:footer="53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2CE" w:rsidRDefault="00F442CE">
      <w:r>
        <w:separator/>
      </w:r>
    </w:p>
  </w:endnote>
  <w:endnote w:type="continuationSeparator" w:id="0">
    <w:p w:rsidR="00F442CE" w:rsidRDefault="00F4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Light">
    <w:panose1 w:val="02000000000000000000"/>
    <w:charset w:val="4D"/>
    <w:family w:val="auto"/>
    <w:notTrueType/>
    <w:pitch w:val="variable"/>
    <w:sig w:usb0="A00000AF" w:usb1="4000207B" w:usb2="00000000" w:usb3="00000000" w:csb0="0000008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ma"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9E0" w:rsidRPr="005F14D4" w:rsidRDefault="000F73E8" w:rsidP="000F73E8">
    <w:pPr>
      <w:jc w:val="right"/>
      <w:rPr>
        <w:color w:val="000000"/>
        <w:sz w:val="13"/>
        <w:szCs w:val="13"/>
      </w:rPr>
    </w:pPr>
    <w:r w:rsidRPr="005F14D4">
      <w:rPr>
        <w:noProof/>
        <w:sz w:val="13"/>
        <w:szCs w:val="13"/>
      </w:rPr>
      <w:drawing>
        <wp:anchor distT="0" distB="0" distL="114300" distR="114300" simplePos="0" relativeHeight="251680768" behindDoc="0" locked="0" layoutInCell="1" allowOverlap="1" wp14:anchorId="163FF257" wp14:editId="61ACD57D">
          <wp:simplePos x="0" y="0"/>
          <wp:positionH relativeFrom="column">
            <wp:posOffset>-878205</wp:posOffset>
          </wp:positionH>
          <wp:positionV relativeFrom="paragraph">
            <wp:posOffset>-708823</wp:posOffset>
          </wp:positionV>
          <wp:extent cx="7547610" cy="623434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10" cy="623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14D4">
      <w:rPr>
        <w:caps/>
        <w:color w:val="000000" w:themeColor="text1"/>
        <w:sz w:val="13"/>
        <w:szCs w:val="13"/>
      </w:rPr>
      <w:fldChar w:fldCharType="begin"/>
    </w:r>
    <w:r w:rsidRPr="005F14D4">
      <w:rPr>
        <w:caps/>
        <w:color w:val="000000" w:themeColor="text1"/>
        <w:sz w:val="13"/>
        <w:szCs w:val="13"/>
      </w:rPr>
      <w:instrText>PAGE   \* MERGEFORMAT</w:instrText>
    </w:r>
    <w:r w:rsidRPr="005F14D4">
      <w:rPr>
        <w:caps/>
        <w:color w:val="000000" w:themeColor="text1"/>
        <w:sz w:val="13"/>
        <w:szCs w:val="13"/>
      </w:rPr>
      <w:fldChar w:fldCharType="separate"/>
    </w:r>
    <w:r w:rsidRPr="005F14D4">
      <w:rPr>
        <w:caps/>
        <w:color w:val="000000" w:themeColor="text1"/>
        <w:sz w:val="13"/>
        <w:szCs w:val="13"/>
      </w:rPr>
      <w:t>2</w:t>
    </w:r>
    <w:r w:rsidRPr="005F14D4">
      <w:rPr>
        <w:caps/>
        <w:color w:val="000000" w:themeColor="text1"/>
        <w:sz w:val="13"/>
        <w:szCs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E56" w:rsidRDefault="00421F22" w:rsidP="00562E56">
    <w:pPr>
      <w:jc w:val="right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485A028D" wp14:editId="10F5EC66">
              <wp:simplePos x="0" y="0"/>
              <wp:positionH relativeFrom="column">
                <wp:posOffset>-862850</wp:posOffset>
              </wp:positionH>
              <wp:positionV relativeFrom="paragraph">
                <wp:posOffset>-831330</wp:posOffset>
              </wp:positionV>
              <wp:extent cx="7548023" cy="1127436"/>
              <wp:effectExtent l="0" t="0" r="0" b="0"/>
              <wp:wrapNone/>
              <wp:docPr id="7" name="Groe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023" cy="1127436"/>
                        <a:chOff x="0" y="0"/>
                        <a:chExt cx="7547610" cy="1127779"/>
                      </a:xfrm>
                    </wpg:grpSpPr>
                    <pic:pic xmlns:pic="http://schemas.openxmlformats.org/drawingml/2006/picture">
                      <pic:nvPicPr>
                        <pic:cNvPr id="10" name="Afbeelding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87240" y="950614"/>
                          <a:ext cx="871855" cy="177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Afbeelding 1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57595" y="950614"/>
                          <a:ext cx="621665" cy="177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Afbeelding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7610" cy="62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B18D26" id="Groep 7" o:spid="_x0000_s1026" style="position:absolute;margin-left:-67.95pt;margin-top:-65.45pt;width:594.35pt;height:88.75pt;z-index:251655167;mso-width-relative:margin;mso-height-relative:margin" coordsize="75476,1127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1" o:spid="_x0000_s1027" type="#_x0000_t75" style="position:absolute;left:8872;top:9506;width:8718;height:1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">
                <v:imagedata r:id="rId4" o:title=""/>
              </v:shape>
              <v:shape id="Afbeelding 12" o:spid="_x0000_s1028" type="#_x0000_t75" style="position:absolute;left:61575;top:9506;width:6217;height:1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">
                <v:imagedata r:id="rId5" o:title=""/>
              </v:shape>
              <v:shape id="Afbeelding 12" o:spid="_x0000_s1029" type="#_x0000_t75" style="position:absolute;width:75476;height:6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&#13;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2CE" w:rsidRDefault="00F442CE">
      <w:r>
        <w:separator/>
      </w:r>
    </w:p>
  </w:footnote>
  <w:footnote w:type="continuationSeparator" w:id="0">
    <w:p w:rsidR="00F442CE" w:rsidRDefault="00F44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9E0" w:rsidRDefault="00804F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1693DCE2" wp14:editId="4BF6351A">
          <wp:simplePos x="0" y="0"/>
          <wp:positionH relativeFrom="column">
            <wp:posOffset>4684758</wp:posOffset>
          </wp:positionH>
          <wp:positionV relativeFrom="paragraph">
            <wp:posOffset>190500</wp:posOffset>
          </wp:positionV>
          <wp:extent cx="1217295" cy="252095"/>
          <wp:effectExtent l="0" t="0" r="1905" b="1905"/>
          <wp:wrapThrough wrapText="bothSides">
            <wp:wrapPolygon edited="0">
              <wp:start x="0" y="0"/>
              <wp:lineTo x="0" y="20675"/>
              <wp:lineTo x="21408" y="20675"/>
              <wp:lineTo x="21408" y="0"/>
              <wp:lineTo x="0" y="0"/>
            </wp:wrapPolygon>
          </wp:wrapThrough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17" r="2317"/>
                  <a:stretch/>
                </pic:blipFill>
                <pic:spPr bwMode="auto">
                  <a:xfrm>
                    <a:off x="0" y="0"/>
                    <a:ext cx="1217295" cy="252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B32">
      <w:rPr>
        <w:color w:val="000000"/>
      </w:rPr>
      <w:t xml:space="preserve">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E1" w:rsidRDefault="00804F7B">
    <w:r>
      <w:rPr>
        <w:noProof/>
      </w:rPr>
      <w:drawing>
        <wp:anchor distT="0" distB="0" distL="114300" distR="114300" simplePos="0" relativeHeight="251670528" behindDoc="0" locked="0" layoutInCell="1" allowOverlap="1" wp14:anchorId="63260AC8" wp14:editId="08ED484F">
          <wp:simplePos x="0" y="0"/>
          <wp:positionH relativeFrom="column">
            <wp:posOffset>4695916</wp:posOffset>
          </wp:positionH>
          <wp:positionV relativeFrom="paragraph">
            <wp:posOffset>186690</wp:posOffset>
          </wp:positionV>
          <wp:extent cx="1217295" cy="252095"/>
          <wp:effectExtent l="0" t="0" r="1905" b="1905"/>
          <wp:wrapThrough wrapText="bothSides">
            <wp:wrapPolygon edited="0">
              <wp:start x="0" y="0"/>
              <wp:lineTo x="0" y="20675"/>
              <wp:lineTo x="21408" y="20675"/>
              <wp:lineTo x="21408" y="0"/>
              <wp:lineTo x="0" y="0"/>
            </wp:wrapPolygon>
          </wp:wrapThrough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17" r="2317"/>
                  <a:stretch/>
                </pic:blipFill>
                <pic:spPr bwMode="auto">
                  <a:xfrm>
                    <a:off x="0" y="0"/>
                    <a:ext cx="1217295" cy="252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0E095F9" wp14:editId="2BC73AC7">
              <wp:simplePos x="0" y="0"/>
              <wp:positionH relativeFrom="column">
                <wp:posOffset>4495800</wp:posOffset>
              </wp:positionH>
              <wp:positionV relativeFrom="paragraph">
                <wp:posOffset>594995</wp:posOffset>
              </wp:positionV>
              <wp:extent cx="1943100" cy="1678305"/>
              <wp:effectExtent l="0" t="0" r="0" b="0"/>
              <wp:wrapSquare wrapText="bothSides" distT="0" distB="0" distL="114300" distR="114300"/>
              <wp:docPr id="4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167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93EDF" w:rsidRPr="00442E98" w:rsidRDefault="00293EDF" w:rsidP="00293EDF">
                          <w:pPr>
                            <w:tabs>
                              <w:tab w:val="left" w:pos="624"/>
                            </w:tabs>
                            <w:ind w:left="141" w:firstLine="141"/>
                            <w:textDirection w:val="btLr"/>
                            <w:rPr>
                              <w:rFonts w:ascii="Roboto" w:hAnsi="Roboto"/>
                              <w:sz w:val="12"/>
                              <w:szCs w:val="12"/>
                            </w:rPr>
                          </w:pPr>
                          <w:r w:rsidRPr="00442E98">
                            <w:rPr>
                              <w:rFonts w:ascii="Roboto" w:eastAsia="Lucida Sans" w:hAnsi="Roboto" w:cs="Lucida Sans"/>
                              <w:color w:val="000000"/>
                              <w:sz w:val="12"/>
                              <w:szCs w:val="12"/>
                            </w:rPr>
                            <w:t>CONTACT@NOVELT.COM</w:t>
                          </w:r>
                        </w:p>
                        <w:p w:rsidR="00293EDF" w:rsidRPr="00442E98" w:rsidRDefault="00293EDF" w:rsidP="00293EDF">
                          <w:pPr>
                            <w:tabs>
                              <w:tab w:val="left" w:pos="624"/>
                            </w:tabs>
                            <w:ind w:left="141" w:firstLine="141"/>
                            <w:textDirection w:val="btLr"/>
                            <w:rPr>
                              <w:rFonts w:ascii="Roboto" w:hAnsi="Roboto"/>
                              <w:sz w:val="12"/>
                              <w:szCs w:val="12"/>
                            </w:rPr>
                          </w:pPr>
                          <w:r w:rsidRPr="00442E98">
                            <w:rPr>
                              <w:rFonts w:ascii="Roboto" w:eastAsia="Lucida Sans" w:hAnsi="Roboto" w:cs="Lucida Sans"/>
                              <w:color w:val="000000"/>
                              <w:sz w:val="12"/>
                              <w:szCs w:val="12"/>
                            </w:rPr>
                            <w:t>WWW.NOVELT.COM</w:t>
                          </w:r>
                        </w:p>
                        <w:p w:rsidR="00293EDF" w:rsidRPr="00442E98" w:rsidRDefault="00293EDF" w:rsidP="00293EDF">
                          <w:pPr>
                            <w:tabs>
                              <w:tab w:val="left" w:pos="624"/>
                            </w:tabs>
                            <w:ind w:left="141" w:firstLine="141"/>
                            <w:textDirection w:val="btLr"/>
                            <w:rPr>
                              <w:rFonts w:ascii="Roboto" w:hAnsi="Roboto"/>
                              <w:sz w:val="12"/>
                              <w:szCs w:val="12"/>
                            </w:rPr>
                          </w:pPr>
                        </w:p>
                        <w:p w:rsidR="000F73E8" w:rsidRPr="00574B2C" w:rsidRDefault="000F73E8" w:rsidP="000F73E8">
                          <w:pPr>
                            <w:ind w:left="141" w:firstLine="141"/>
                            <w:textDirection w:val="btLr"/>
                            <w:rPr>
                              <w:rFonts w:eastAsia="Lucida Sans" w:cs="Lucida Sans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E095F9" id="Rechthoek 4" o:spid="_x0000_s1026" style="position:absolute;margin-left:354pt;margin-top:46.85pt;width:153pt;height:132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" filled="f" stroked="f">
              <v:textbox inset="2.53958mm,1.2694mm,2.53958mm,1.2694mm">
                <w:txbxContent>
                  <w:p w:rsidR="00293EDF" w:rsidRPr="00442E98" w:rsidRDefault="00293EDF" w:rsidP="00293EDF">
                    <w:pPr>
                      <w:tabs>
                        <w:tab w:val="left" w:pos="624"/>
                      </w:tabs>
                      <w:ind w:left="141" w:firstLine="141"/>
                      <w:textDirection w:val="btLr"/>
                      <w:rPr>
                        <w:rFonts w:ascii="Roboto" w:hAnsi="Roboto"/>
                        <w:sz w:val="12"/>
                        <w:szCs w:val="12"/>
                      </w:rPr>
                    </w:pPr>
                    <w:r w:rsidRPr="00442E98">
                      <w:rPr>
                        <w:rFonts w:ascii="Roboto" w:eastAsia="Lucida Sans" w:hAnsi="Roboto" w:cs="Lucida Sans"/>
                        <w:color w:val="000000"/>
                        <w:sz w:val="12"/>
                        <w:szCs w:val="12"/>
                      </w:rPr>
                      <w:t>CONTACT@NOVELT.COM</w:t>
                    </w:r>
                  </w:p>
                  <w:p w:rsidR="00293EDF" w:rsidRPr="00442E98" w:rsidRDefault="00293EDF" w:rsidP="00293EDF">
                    <w:pPr>
                      <w:tabs>
                        <w:tab w:val="left" w:pos="624"/>
                      </w:tabs>
                      <w:ind w:left="141" w:firstLine="141"/>
                      <w:textDirection w:val="btLr"/>
                      <w:rPr>
                        <w:rFonts w:ascii="Roboto" w:hAnsi="Roboto"/>
                        <w:sz w:val="12"/>
                        <w:szCs w:val="12"/>
                      </w:rPr>
                    </w:pPr>
                    <w:r w:rsidRPr="00442E98">
                      <w:rPr>
                        <w:rFonts w:ascii="Roboto" w:eastAsia="Lucida Sans" w:hAnsi="Roboto" w:cs="Lucida Sans"/>
                        <w:color w:val="000000"/>
                        <w:sz w:val="12"/>
                        <w:szCs w:val="12"/>
                      </w:rPr>
                      <w:t>WWW.NOVELT.COM</w:t>
                    </w:r>
                  </w:p>
                  <w:p w:rsidR="00293EDF" w:rsidRPr="00442E98" w:rsidRDefault="00293EDF" w:rsidP="00293EDF">
                    <w:pPr>
                      <w:tabs>
                        <w:tab w:val="left" w:pos="624"/>
                      </w:tabs>
                      <w:ind w:left="141" w:firstLine="141"/>
                      <w:textDirection w:val="btLr"/>
                      <w:rPr>
                        <w:rFonts w:ascii="Roboto" w:hAnsi="Roboto"/>
                        <w:sz w:val="12"/>
                        <w:szCs w:val="12"/>
                      </w:rPr>
                    </w:pPr>
                  </w:p>
                  <w:p w:rsidR="000F73E8" w:rsidRPr="00574B2C" w:rsidRDefault="000F73E8" w:rsidP="000F73E8">
                    <w:pPr>
                      <w:ind w:left="141" w:firstLine="141"/>
                      <w:textDirection w:val="btLr"/>
                      <w:rPr>
                        <w:rFonts w:eastAsia="Lucida Sans" w:cs="Lucida Sans"/>
                        <w:color w:val="000000"/>
                        <w:sz w:val="12"/>
                        <w:szCs w:val="12"/>
                        <w:lang w:val="en-US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B069E1">
      <w:rPr>
        <w:noProof/>
      </w:rPr>
      <w:drawing>
        <wp:anchor distT="0" distB="0" distL="114300" distR="114300" simplePos="0" relativeHeight="251656192" behindDoc="0" locked="0" layoutInCell="1" allowOverlap="1" wp14:anchorId="3EE6524E" wp14:editId="4A597FC3">
          <wp:simplePos x="0" y="0"/>
          <wp:positionH relativeFrom="column">
            <wp:posOffset>4495800</wp:posOffset>
          </wp:positionH>
          <wp:positionV relativeFrom="paragraph">
            <wp:posOffset>11039475</wp:posOffset>
          </wp:positionV>
          <wp:extent cx="1582420" cy="327660"/>
          <wp:effectExtent l="0" t="0" r="5080" b="2540"/>
          <wp:wrapThrough wrapText="bothSides">
            <wp:wrapPolygon edited="0">
              <wp:start x="0" y="0"/>
              <wp:lineTo x="0" y="20930"/>
              <wp:lineTo x="21496" y="20930"/>
              <wp:lineTo x="21496" y="0"/>
              <wp:lineTo x="0" y="0"/>
            </wp:wrapPolygon>
          </wp:wrapThrough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0" r="-590"/>
                  <a:stretch/>
                </pic:blipFill>
                <pic:spPr bwMode="auto">
                  <a:xfrm>
                    <a:off x="0" y="0"/>
                    <a:ext cx="1582420" cy="327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C2C19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40B2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6ABB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FE2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2E5B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BCE9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54C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980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3E7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8C9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92615E"/>
    <w:multiLevelType w:val="multilevel"/>
    <w:tmpl w:val="1F266F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D61"/>
    <w:rsid w:val="00074E95"/>
    <w:rsid w:val="000B1D61"/>
    <w:rsid w:val="000B3B7D"/>
    <w:rsid w:val="000C405F"/>
    <w:rsid w:val="000D068E"/>
    <w:rsid w:val="000F73E8"/>
    <w:rsid w:val="00147C5C"/>
    <w:rsid w:val="001E0654"/>
    <w:rsid w:val="001F3905"/>
    <w:rsid w:val="00242ED9"/>
    <w:rsid w:val="00287731"/>
    <w:rsid w:val="00293EDF"/>
    <w:rsid w:val="0029712C"/>
    <w:rsid w:val="002F695F"/>
    <w:rsid w:val="003A0526"/>
    <w:rsid w:val="003D74CB"/>
    <w:rsid w:val="00421F22"/>
    <w:rsid w:val="00535198"/>
    <w:rsid w:val="005619E0"/>
    <w:rsid w:val="00562E56"/>
    <w:rsid w:val="00574B2C"/>
    <w:rsid w:val="005F14D4"/>
    <w:rsid w:val="00606FB6"/>
    <w:rsid w:val="00636439"/>
    <w:rsid w:val="006415FC"/>
    <w:rsid w:val="00755752"/>
    <w:rsid w:val="00804F7B"/>
    <w:rsid w:val="00840B7E"/>
    <w:rsid w:val="00847D4D"/>
    <w:rsid w:val="00850047"/>
    <w:rsid w:val="00861CE2"/>
    <w:rsid w:val="00883889"/>
    <w:rsid w:val="00926462"/>
    <w:rsid w:val="00A3139E"/>
    <w:rsid w:val="00AC58F1"/>
    <w:rsid w:val="00B069E1"/>
    <w:rsid w:val="00B223C2"/>
    <w:rsid w:val="00B667B9"/>
    <w:rsid w:val="00BE5FFF"/>
    <w:rsid w:val="00DA63C7"/>
    <w:rsid w:val="00DB28C4"/>
    <w:rsid w:val="00EA58D6"/>
    <w:rsid w:val="00EC0DE7"/>
    <w:rsid w:val="00ED124F"/>
    <w:rsid w:val="00ED3F32"/>
    <w:rsid w:val="00EE1F12"/>
    <w:rsid w:val="00EF4C13"/>
    <w:rsid w:val="00F21B32"/>
    <w:rsid w:val="00F442CE"/>
    <w:rsid w:val="00FD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3B86E"/>
  <w15:docId w15:val="{2FA465E1-4748-AC47-8896-5D2E838D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C58F1"/>
    <w:pPr>
      <w:spacing w:line="360" w:lineRule="auto"/>
    </w:pPr>
    <w:rPr>
      <w:rFonts w:ascii="Flama Light" w:hAnsi="Flama Light"/>
      <w:sz w:val="18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eenafstand">
    <w:name w:val="No Spacing"/>
    <w:link w:val="GeenafstandChar"/>
    <w:uiPriority w:val="1"/>
    <w:qFormat/>
    <w:rsid w:val="00562E5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62E5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0F73E8"/>
  </w:style>
  <w:style w:type="paragraph" w:customStyle="1" w:styleId="Novel-Tbasistekst">
    <w:name w:val="Novel-T basistekst"/>
    <w:basedOn w:val="Standaard"/>
    <w:qFormat/>
    <w:rsid w:val="005F14D4"/>
    <w:rPr>
      <w:rFonts w:eastAsia="Verdana" w:cs="Verdana"/>
      <w:szCs w:val="18"/>
      <w:lang w:val="en-US"/>
    </w:rPr>
  </w:style>
  <w:style w:type="paragraph" w:customStyle="1" w:styleId="Novel-TAanleiding">
    <w:name w:val="Novel-T Aanleiding"/>
    <w:basedOn w:val="Standaard"/>
    <w:qFormat/>
    <w:rsid w:val="005F14D4"/>
    <w:pPr>
      <w:pBdr>
        <w:top w:val="nil"/>
        <w:left w:val="nil"/>
        <w:bottom w:val="nil"/>
        <w:right w:val="nil"/>
        <w:between w:val="nil"/>
      </w:pBdr>
    </w:pPr>
    <w:rPr>
      <w:rFonts w:ascii="Flama" w:eastAsia="Verdana" w:hAnsi="Flama" w:cs="Verdana"/>
      <w:b/>
      <w:bCs/>
      <w:caps/>
      <w:szCs w:val="18"/>
      <w:lang w:val="en-US"/>
    </w:rPr>
  </w:style>
  <w:style w:type="paragraph" w:customStyle="1" w:styleId="Novel-Ttussenkoppen">
    <w:name w:val="Novel-T tussenkoppen"/>
    <w:basedOn w:val="Standaard"/>
    <w:qFormat/>
    <w:rsid w:val="005F14D4"/>
    <w:rPr>
      <w:rFonts w:ascii="Flama" w:eastAsia="Verdana" w:hAnsi="Flama" w:cs="Verdana"/>
      <w:b/>
      <w:szCs w:val="18"/>
      <w:lang w:val="en-US"/>
    </w:rPr>
  </w:style>
  <w:style w:type="character" w:styleId="Hyperlink">
    <w:name w:val="Hyperlink"/>
    <w:basedOn w:val="Standaardalinea-lettertype"/>
    <w:uiPriority w:val="99"/>
    <w:unhideWhenUsed/>
    <w:rsid w:val="005F14D4"/>
    <w:rPr>
      <w:color w:val="BFBFB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5575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55752"/>
    <w:rPr>
      <w:rFonts w:ascii="Flama Light" w:hAnsi="Flama Light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75575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55752"/>
    <w:rPr>
      <w:rFonts w:ascii="Flama Light" w:hAnsi="Flama Light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6" Type="http://schemas.openxmlformats.org/officeDocument/2006/relationships/image" Target="media/image8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idivandenbos/Downloads/wetransfer-juiste%20formats%20Wendy/Briefpapier-03_zonder%20twente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7T10:01:21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0 6723,'0'0'5635,"-2"0"-5635</inkml:trace>
</inkml:ink>
</file>

<file path=word/theme/theme1.xml><?xml version="1.0" encoding="utf-8"?>
<a:theme xmlns:a="http://schemas.openxmlformats.org/drawingml/2006/main" name="NOVEL-T">
  <a:themeElements>
    <a:clrScheme name="NOVEL-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A79F"/>
      </a:accent1>
      <a:accent2>
        <a:srgbClr val="73C7D4"/>
      </a:accent2>
      <a:accent3>
        <a:srgbClr val="E8AD00"/>
      </a:accent3>
      <a:accent4>
        <a:srgbClr val="000000"/>
      </a:accent4>
      <a:accent5>
        <a:srgbClr val="000000"/>
      </a:accent5>
      <a:accent6>
        <a:srgbClr val="000000"/>
      </a:accent6>
      <a:hlink>
        <a:srgbClr val="BFBFBF"/>
      </a:hlink>
      <a:folHlink>
        <a:srgbClr val="BFBFBF"/>
      </a:folHlink>
    </a:clrScheme>
    <a:fontScheme name="NOVEL-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437F36-9C2D-7042-B9A1-21B756F03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Briefpapier-03_zonder twente.dotx</Template>
  <TotalTime>13</TotalTime>
  <Pages>1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cp:lastPrinted>2020-11-12T13:38:00Z</cp:lastPrinted>
  <dcterms:created xsi:type="dcterms:W3CDTF">2021-12-17T12:47:00Z</dcterms:created>
  <dcterms:modified xsi:type="dcterms:W3CDTF">2021-12-17T13:00:00Z</dcterms:modified>
</cp:coreProperties>
</file>